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52256E4F">
            <wp:simplePos x="0" y="0"/>
            <wp:positionH relativeFrom="margin">
              <wp:align>right</wp:align>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687C8D2" w:rsidR="001315A4" w:rsidRPr="001315A4" w:rsidRDefault="00023CA7" w:rsidP="00656387">
      <w:pPr>
        <w:pStyle w:val="Policytitle"/>
        <w:jc w:val="center"/>
        <w:rPr>
          <w:color w:val="607E4C" w:themeColor="accent4"/>
        </w:rPr>
      </w:pPr>
      <w:r>
        <w:rPr>
          <w:color w:val="607E4C" w:themeColor="accent4"/>
        </w:rPr>
        <w:t>Alcohol and Drugs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10336C86" w:rsidR="001315A4" w:rsidRPr="00035A98" w:rsidRDefault="00023CA7" w:rsidP="00023CA7">
      <w:pPr>
        <w:pStyle w:val="BodyEnd"/>
      </w:pPr>
      <w:r>
        <w:t>We are</w:t>
      </w:r>
      <w:r w:rsidRPr="00CE184D">
        <w:t xml:space="preserve"> committed to keeping children safe while in </w:t>
      </w:r>
      <w:r>
        <w:t>our</w:t>
      </w:r>
      <w:r w:rsidRPr="00CE184D">
        <w:t xml:space="preserve"> care and in order to do this effectively, it is important that neither I nor any other adult who is responsible for children is not under the influence of alcohol, medication or any oth</w:t>
      </w:r>
      <w:r>
        <w:t xml:space="preserve">er substance that would affect </w:t>
      </w:r>
      <w:r w:rsidRPr="00CE184D">
        <w:t>the</w:t>
      </w:r>
      <w:r>
        <w:t>ir</w:t>
      </w:r>
      <w:r w:rsidRPr="00CE184D">
        <w:t xml:space="preserve"> ability to care for or respond to children’s needs.</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49B1940C" w14:textId="77777777" w:rsidR="00023CA7" w:rsidRPr="006D7CF6" w:rsidRDefault="00023CA7" w:rsidP="00023CA7">
      <w:pPr>
        <w:pStyle w:val="Body"/>
      </w:pPr>
      <w:r w:rsidRPr="006D7CF6">
        <w:t xml:space="preserve">If I or anyone else working with children is taking medication that may affect their ability to care for children, medical advice will be sought to ensure that the medication is unlikely to affect the ability to care for children properly. </w:t>
      </w:r>
    </w:p>
    <w:p w14:paraId="3C897271" w14:textId="77777777" w:rsidR="00023CA7" w:rsidRPr="006D7CF6" w:rsidRDefault="00023CA7" w:rsidP="00023CA7">
      <w:pPr>
        <w:pStyle w:val="Body"/>
      </w:pPr>
      <w:r w:rsidRPr="006D7CF6">
        <w:t xml:space="preserve">If I or anyone else working with the children has a reaction to medication during working </w:t>
      </w:r>
      <w:proofErr w:type="gramStart"/>
      <w:r w:rsidRPr="006D7CF6">
        <w:t>hours</w:t>
      </w:r>
      <w:proofErr w:type="gramEnd"/>
      <w:r w:rsidRPr="006D7CF6">
        <w:t xml:space="preserve"> then that person will stop caring for the minded children. This may result in the emergency back-up plan being put in place. Parents/carers will be kept informed of any changes to the care arrangements for their child under these circumstances. </w:t>
      </w:r>
    </w:p>
    <w:p w14:paraId="7FF829F8" w14:textId="77777777" w:rsidR="00023CA7" w:rsidRPr="006D7CF6" w:rsidRDefault="00023CA7" w:rsidP="00023CA7">
      <w:pPr>
        <w:pStyle w:val="Body"/>
      </w:pPr>
      <w:r w:rsidRPr="006D7CF6">
        <w:t>I or anyone else working with children will not work under the influence of any alcohol or illegal drugs whilst minding your child or immediately before.</w:t>
      </w:r>
    </w:p>
    <w:p w14:paraId="748CBAF7" w14:textId="0E8EEA13" w:rsidR="00EF1E08" w:rsidRPr="00023CA7" w:rsidRDefault="00A847C3" w:rsidP="00023CA7">
      <w:pPr>
        <w:pStyle w:val="Body"/>
        <w:spacing w:after="120"/>
      </w:pPr>
      <w:r>
        <w:rPr>
          <w:noProof/>
        </w:rPr>
        <mc:AlternateContent>
          <mc:Choice Requires="wps">
            <w:drawing>
              <wp:anchor distT="0" distB="0" distL="114300" distR="114300" simplePos="0" relativeHeight="251659264" behindDoc="0" locked="0" layoutInCell="1" allowOverlap="1" wp14:anchorId="1BB6A2C3" wp14:editId="3E9F98AF">
                <wp:simplePos x="0" y="0"/>
                <wp:positionH relativeFrom="margin">
                  <wp:posOffset>282633</wp:posOffset>
                </wp:positionH>
                <wp:positionV relativeFrom="page">
                  <wp:posOffset>8217725</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454BC584"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Written By:</w:t>
                            </w:r>
                          </w:p>
                          <w:p w14:paraId="06E54228"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Louisa Marley and Hannah Marley</w:t>
                            </w:r>
                          </w:p>
                          <w:p w14:paraId="2427ACE8" w14:textId="77777777" w:rsidR="00A847C3" w:rsidRPr="009E7A79" w:rsidRDefault="00A847C3" w:rsidP="00A847C3">
                            <w:pPr>
                              <w:jc w:val="center"/>
                              <w:rPr>
                                <w:rFonts w:ascii="Arial" w:hAnsi="Arial" w:cs="Arial"/>
                                <w:b/>
                                <w:bCs/>
                                <w:color w:val="78A141" w:themeColor="accent5"/>
                                <w:sz w:val="28"/>
                                <w:szCs w:val="22"/>
                              </w:rPr>
                            </w:pPr>
                          </w:p>
                          <w:p w14:paraId="5AFDDF80" w14:textId="48D9C67D" w:rsidR="00D55D17" w:rsidRPr="009E7A79" w:rsidRDefault="0015372D" w:rsidP="00D55D17">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p w14:paraId="4C3F7156" w14:textId="77777777" w:rsidR="0009569E" w:rsidRDefault="0009569E" w:rsidP="00A847C3">
                            <w:pPr>
                              <w:jc w:val="center"/>
                              <w:rPr>
                                <w:rFonts w:ascii="Arial" w:hAnsi="Arial" w:cs="Arial"/>
                                <w:b/>
                                <w:bCs/>
                                <w:color w:val="78A141" w:themeColor="accent5"/>
                                <w:sz w:val="28"/>
                                <w:szCs w:val="22"/>
                              </w:rPr>
                            </w:pPr>
                          </w:p>
                          <w:p w14:paraId="2E531852" w14:textId="77777777" w:rsidR="00C63122" w:rsidRPr="009E7A79" w:rsidRDefault="00C63122" w:rsidP="00A847C3">
                            <w:pPr>
                              <w:jc w:val="center"/>
                              <w:rPr>
                                <w:rFonts w:ascii="Arial" w:hAnsi="Arial" w:cs="Arial"/>
                                <w:b/>
                                <w:bCs/>
                                <w:color w:val="78A141" w:themeColor="accent5"/>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6A2C3" id="_x0000_t202" coordsize="21600,21600" o:spt="202" path="m,l,21600r21600,l21600,xe">
                <v:stroke joinstyle="miter"/>
                <v:path gradientshapeok="t" o:connecttype="rect"/>
              </v:shapetype>
              <v:shape id="Text Box 1" o:spid="_x0000_s1026" type="#_x0000_t202" style="position:absolute;margin-left:22.25pt;margin-top:647.05pt;width:463.8pt;height:180.6pt;z-index:25165926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" fillcolor="white [3201]" stroked="f" strokeweight=".5pt">
                <v:textbox>
                  <w:txbxContent>
                    <w:p w14:paraId="454BC584"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Written By:</w:t>
                      </w:r>
                    </w:p>
                    <w:p w14:paraId="06E54228"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Louisa Marley and Hannah Marley</w:t>
                      </w:r>
                    </w:p>
                    <w:p w14:paraId="2427ACE8" w14:textId="77777777" w:rsidR="00A847C3" w:rsidRPr="009E7A79" w:rsidRDefault="00A847C3" w:rsidP="00A847C3">
                      <w:pPr>
                        <w:jc w:val="center"/>
                        <w:rPr>
                          <w:rFonts w:ascii="Arial" w:hAnsi="Arial" w:cs="Arial"/>
                          <w:b/>
                          <w:bCs/>
                          <w:color w:val="78A141" w:themeColor="accent5"/>
                          <w:sz w:val="28"/>
                          <w:szCs w:val="22"/>
                        </w:rPr>
                      </w:pPr>
                    </w:p>
                    <w:p w14:paraId="5AFDDF80" w14:textId="48D9C67D" w:rsidR="00D55D17" w:rsidRPr="009E7A79" w:rsidRDefault="0015372D" w:rsidP="00D55D17">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p w14:paraId="4C3F7156" w14:textId="77777777" w:rsidR="0009569E" w:rsidRDefault="0009569E" w:rsidP="00A847C3">
                      <w:pPr>
                        <w:jc w:val="center"/>
                        <w:rPr>
                          <w:rFonts w:ascii="Arial" w:hAnsi="Arial" w:cs="Arial"/>
                          <w:b/>
                          <w:bCs/>
                          <w:color w:val="78A141" w:themeColor="accent5"/>
                          <w:sz w:val="28"/>
                          <w:szCs w:val="22"/>
                        </w:rPr>
                      </w:pPr>
                    </w:p>
                    <w:p w14:paraId="2E531852" w14:textId="77777777" w:rsidR="00C63122" w:rsidRPr="009E7A79" w:rsidRDefault="00C63122" w:rsidP="00A847C3">
                      <w:pPr>
                        <w:jc w:val="center"/>
                        <w:rPr>
                          <w:rFonts w:ascii="Arial" w:hAnsi="Arial" w:cs="Arial"/>
                          <w:b/>
                          <w:bCs/>
                          <w:color w:val="78A141" w:themeColor="accent5"/>
                          <w:sz w:val="28"/>
                          <w:szCs w:val="22"/>
                        </w:rPr>
                      </w:pPr>
                    </w:p>
                  </w:txbxContent>
                </v:textbox>
                <w10:wrap anchorx="margin" anchory="page"/>
              </v:shape>
            </w:pict>
          </mc:Fallback>
        </mc:AlternateContent>
      </w:r>
      <w:r w:rsidR="00023CA7" w:rsidRPr="006D7CF6">
        <w:t xml:space="preserve">All medication, drugs and alcohol will be securely </w:t>
      </w:r>
      <w:proofErr w:type="gramStart"/>
      <w:r w:rsidR="00023CA7" w:rsidRPr="006D7CF6">
        <w:t>stored out of the reach of children at all times</w:t>
      </w:r>
      <w:proofErr w:type="gramEnd"/>
      <w:r w:rsidR="00023CA7" w:rsidRPr="006D7CF6">
        <w:t>.</w:t>
      </w:r>
    </w:p>
    <w:sectPr w:rsidR="00EF1E08" w:rsidRPr="00023CA7" w:rsidSect="00085D63">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445D1" w14:textId="77777777" w:rsidR="009A6402" w:rsidRDefault="009A6402">
      <w:pPr>
        <w:spacing w:after="0" w:line="240" w:lineRule="auto"/>
      </w:pPr>
      <w:r>
        <w:separator/>
      </w:r>
    </w:p>
  </w:endnote>
  <w:endnote w:type="continuationSeparator" w:id="0">
    <w:p w14:paraId="046338F1" w14:textId="77777777" w:rsidR="009A6402" w:rsidRDefault="009A6402">
      <w:pPr>
        <w:spacing w:after="0" w:line="240" w:lineRule="auto"/>
      </w:pPr>
      <w:r>
        <w:continuationSeparator/>
      </w:r>
    </w:p>
  </w:endnote>
  <w:endnote w:type="continuationNotice" w:id="1">
    <w:p w14:paraId="36C68F6E" w14:textId="77777777" w:rsidR="009A6402" w:rsidRDefault="009A6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7D0DF2D9"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44D22" w14:textId="77777777" w:rsidR="009A6402" w:rsidRDefault="009A6402">
      <w:pPr>
        <w:spacing w:after="0" w:line="240" w:lineRule="auto"/>
      </w:pPr>
      <w:bookmarkStart w:id="0" w:name="_Hlk78539105"/>
      <w:bookmarkEnd w:id="0"/>
      <w:r>
        <w:separator/>
      </w:r>
    </w:p>
  </w:footnote>
  <w:footnote w:type="continuationSeparator" w:id="0">
    <w:p w14:paraId="40E359DC" w14:textId="77777777" w:rsidR="009A6402" w:rsidRDefault="009A6402">
      <w:pPr>
        <w:spacing w:after="0" w:line="240" w:lineRule="auto"/>
      </w:pPr>
      <w:r>
        <w:continuationSeparator/>
      </w:r>
    </w:p>
  </w:footnote>
  <w:footnote w:type="continuationNotice" w:id="1">
    <w:p w14:paraId="79306256" w14:textId="77777777" w:rsidR="009A6402" w:rsidRDefault="009A64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8692506">
    <w:abstractNumId w:val="9"/>
  </w:num>
  <w:num w:numId="2" w16cid:durableId="1101417736">
    <w:abstractNumId w:val="7"/>
  </w:num>
  <w:num w:numId="3" w16cid:durableId="2084449285">
    <w:abstractNumId w:val="6"/>
  </w:num>
  <w:num w:numId="4" w16cid:durableId="340933533">
    <w:abstractNumId w:val="5"/>
  </w:num>
  <w:num w:numId="5" w16cid:durableId="878934368">
    <w:abstractNumId w:val="4"/>
  </w:num>
  <w:num w:numId="6" w16cid:durableId="437260113">
    <w:abstractNumId w:val="8"/>
  </w:num>
  <w:num w:numId="7" w16cid:durableId="948393421">
    <w:abstractNumId w:val="3"/>
  </w:num>
  <w:num w:numId="8" w16cid:durableId="2106267704">
    <w:abstractNumId w:val="2"/>
  </w:num>
  <w:num w:numId="9" w16cid:durableId="987246766">
    <w:abstractNumId w:val="1"/>
  </w:num>
  <w:num w:numId="10" w16cid:durableId="304243125">
    <w:abstractNumId w:val="0"/>
  </w:num>
  <w:num w:numId="11" w16cid:durableId="1821918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23CA7"/>
    <w:rsid w:val="00030F79"/>
    <w:rsid w:val="00066E19"/>
    <w:rsid w:val="00085D63"/>
    <w:rsid w:val="0009569E"/>
    <w:rsid w:val="000B4BF8"/>
    <w:rsid w:val="000F2898"/>
    <w:rsid w:val="00115663"/>
    <w:rsid w:val="001315A4"/>
    <w:rsid w:val="0015372D"/>
    <w:rsid w:val="00213EAB"/>
    <w:rsid w:val="00215D1D"/>
    <w:rsid w:val="002812CE"/>
    <w:rsid w:val="00284AAA"/>
    <w:rsid w:val="002D7F70"/>
    <w:rsid w:val="002E1A5A"/>
    <w:rsid w:val="00312210"/>
    <w:rsid w:val="00361777"/>
    <w:rsid w:val="00361FC2"/>
    <w:rsid w:val="003F7C02"/>
    <w:rsid w:val="00462B54"/>
    <w:rsid w:val="004B3FAD"/>
    <w:rsid w:val="004C595E"/>
    <w:rsid w:val="00535A9A"/>
    <w:rsid w:val="0056598D"/>
    <w:rsid w:val="00576382"/>
    <w:rsid w:val="006151AA"/>
    <w:rsid w:val="00620729"/>
    <w:rsid w:val="00656387"/>
    <w:rsid w:val="00673242"/>
    <w:rsid w:val="00691768"/>
    <w:rsid w:val="006C487A"/>
    <w:rsid w:val="006F0367"/>
    <w:rsid w:val="007C4A68"/>
    <w:rsid w:val="007E0D6E"/>
    <w:rsid w:val="007E3A99"/>
    <w:rsid w:val="008658F6"/>
    <w:rsid w:val="008945AC"/>
    <w:rsid w:val="008B68D7"/>
    <w:rsid w:val="009439AA"/>
    <w:rsid w:val="009A6402"/>
    <w:rsid w:val="00A45E55"/>
    <w:rsid w:val="00A847C3"/>
    <w:rsid w:val="00B22EC4"/>
    <w:rsid w:val="00B33AE8"/>
    <w:rsid w:val="00B54EAE"/>
    <w:rsid w:val="00B552FE"/>
    <w:rsid w:val="00BA5A05"/>
    <w:rsid w:val="00BB3AEA"/>
    <w:rsid w:val="00BC06ED"/>
    <w:rsid w:val="00BD70D7"/>
    <w:rsid w:val="00C53998"/>
    <w:rsid w:val="00C63122"/>
    <w:rsid w:val="00C66EEE"/>
    <w:rsid w:val="00C93092"/>
    <w:rsid w:val="00CD4D9E"/>
    <w:rsid w:val="00CE2CAB"/>
    <w:rsid w:val="00D55D17"/>
    <w:rsid w:val="00D904CD"/>
    <w:rsid w:val="00DE3E34"/>
    <w:rsid w:val="00E0400D"/>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5</TotalTime>
  <Pages>1</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12</cp:revision>
  <dcterms:created xsi:type="dcterms:W3CDTF">2021-07-30T11:05:00Z</dcterms:created>
  <dcterms:modified xsi:type="dcterms:W3CDTF">2026-06-18T13:25:00Z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