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C0540" w14:textId="735F1D4F" w:rsidR="001315A4" w:rsidRDefault="001315A4" w:rsidP="001315A4">
      <w:pPr>
        <w:pStyle w:val="Heading1"/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22A1CAFF" wp14:editId="459BF98F">
            <wp:simplePos x="0" y="0"/>
            <wp:positionH relativeFrom="column">
              <wp:posOffset>5853430</wp:posOffset>
            </wp:positionH>
            <wp:positionV relativeFrom="paragraph">
              <wp:posOffset>0</wp:posOffset>
            </wp:positionV>
            <wp:extent cx="952500" cy="947420"/>
            <wp:effectExtent l="0" t="0" r="0" b="5080"/>
            <wp:wrapTight wrapText="bothSides">
              <wp:wrapPolygon edited="0">
                <wp:start x="0" y="0"/>
                <wp:lineTo x="0" y="21282"/>
                <wp:lineTo x="21168" y="21282"/>
                <wp:lineTo x="21168" y="0"/>
                <wp:lineTo x="0" y="0"/>
              </wp:wrapPolygon>
            </wp:wrapTight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44215" w14:textId="3E45BA87" w:rsidR="001315A4" w:rsidRPr="001315A4" w:rsidRDefault="00B251C9" w:rsidP="00656387">
      <w:pPr>
        <w:pStyle w:val="Policytitle"/>
        <w:jc w:val="center"/>
        <w:rPr>
          <w:color w:val="607E4C" w:themeColor="accent4"/>
        </w:rPr>
      </w:pPr>
      <w:r>
        <w:rPr>
          <w:color w:val="607E4C" w:themeColor="accent4"/>
        </w:rPr>
        <w:t>Smoking Policy</w:t>
      </w:r>
    </w:p>
    <w:p w14:paraId="0F97E624" w14:textId="77777777" w:rsidR="001315A4" w:rsidRPr="001315A4" w:rsidRDefault="001315A4" w:rsidP="001315A4">
      <w:pPr>
        <w:pStyle w:val="Headingtwo"/>
        <w:rPr>
          <w:color w:val="78A141" w:themeColor="accent5"/>
        </w:rPr>
      </w:pPr>
      <w:r w:rsidRPr="001315A4">
        <w:rPr>
          <w:color w:val="78A141" w:themeColor="accent5"/>
        </w:rPr>
        <w:t>Rationale</w:t>
      </w:r>
    </w:p>
    <w:p w14:paraId="5164A3A2" w14:textId="2769F197" w:rsidR="001315A4" w:rsidRPr="00035A98" w:rsidRDefault="00B251C9" w:rsidP="001315A4">
      <w:pPr>
        <w:pStyle w:val="Body"/>
      </w:pPr>
      <w:r>
        <w:t>We</w:t>
      </w:r>
      <w:r w:rsidRPr="0076773F">
        <w:t xml:space="preserve"> understand the importance of children not being exposed to passive smoking</w:t>
      </w:r>
      <w:r>
        <w:t>. E</w:t>
      </w:r>
      <w:r w:rsidRPr="0076773F">
        <w:t xml:space="preserve">vidence </w:t>
      </w:r>
      <w:r>
        <w:t>shows that passive smoking increases the</w:t>
      </w:r>
      <w:r w:rsidRPr="0076773F">
        <w:t xml:space="preserve"> risk to young children developing lower respiratory tract infections that can result in </w:t>
      </w:r>
      <w:proofErr w:type="spellStart"/>
      <w:r w:rsidRPr="0076773F">
        <w:t>hospitalisation</w:t>
      </w:r>
      <w:proofErr w:type="spellEnd"/>
      <w:r w:rsidRPr="0076773F">
        <w:t xml:space="preserve">. </w:t>
      </w:r>
      <w:r>
        <w:t>We are</w:t>
      </w:r>
      <w:r w:rsidRPr="0076773F">
        <w:t xml:space="preserve"> committed to ensuring that children are not exposed to pas</w:t>
      </w:r>
      <w:r>
        <w:t xml:space="preserve">sive smoking while in our care. </w:t>
      </w:r>
    </w:p>
    <w:p w14:paraId="1CE64C4E" w14:textId="77777777" w:rsidR="001315A4" w:rsidRPr="001315A4" w:rsidRDefault="001315A4" w:rsidP="001315A4">
      <w:pPr>
        <w:pStyle w:val="Headingtwo"/>
        <w:rPr>
          <w:color w:val="78A141" w:themeColor="accent5"/>
        </w:rPr>
      </w:pPr>
      <w:r w:rsidRPr="001315A4">
        <w:rPr>
          <w:color w:val="78A141" w:themeColor="accent5"/>
        </w:rPr>
        <w:t>Procedure</w:t>
      </w:r>
    </w:p>
    <w:p w14:paraId="4B33B478" w14:textId="77777777" w:rsidR="00B251C9" w:rsidRPr="00BB3C68" w:rsidRDefault="00B251C9" w:rsidP="00B251C9">
      <w:pPr>
        <w:pStyle w:val="Body"/>
      </w:pPr>
      <w:r w:rsidRPr="00BB3C68">
        <w:t>No-one living or working in the childminding premises will smoke in a</w:t>
      </w:r>
      <w:r>
        <w:t xml:space="preserve">ny </w:t>
      </w:r>
      <w:r w:rsidRPr="00BB3C68">
        <w:t>room</w:t>
      </w:r>
      <w:r>
        <w:t xml:space="preserve"> within the premises</w:t>
      </w:r>
      <w:r w:rsidRPr="00BB3C68">
        <w:t>. No-one will be permitted to smoke in the garden while minded children are using the garden.</w:t>
      </w:r>
      <w:r>
        <w:t xml:space="preserve"> For health and safety reasons any smoking residue will be removed before minded children attend. </w:t>
      </w:r>
    </w:p>
    <w:p w14:paraId="199F3FE1" w14:textId="77777777" w:rsidR="00B251C9" w:rsidRPr="00BB3C68" w:rsidRDefault="00B251C9" w:rsidP="00B251C9">
      <w:pPr>
        <w:pStyle w:val="Body"/>
      </w:pPr>
      <w:r w:rsidRPr="00BB3C68">
        <w:t xml:space="preserve">When on outings care is taken to avoid areas where members of the public are smoking and no adults accompanying </w:t>
      </w:r>
      <w:proofErr w:type="gramStart"/>
      <w:r w:rsidRPr="00BB3C68">
        <w:t>children</w:t>
      </w:r>
      <w:proofErr w:type="gramEnd"/>
      <w:r w:rsidRPr="00BB3C68">
        <w:t xml:space="preserve"> or the childminder will smoke. If someone starts smoking in the vicinity of the minded children when we are out and </w:t>
      </w:r>
      <w:proofErr w:type="gramStart"/>
      <w:r w:rsidRPr="00BB3C68">
        <w:t>about</w:t>
      </w:r>
      <w:proofErr w:type="gramEnd"/>
      <w:r w:rsidRPr="00BB3C68">
        <w:t xml:space="preserve"> we will either move or </w:t>
      </w:r>
      <w:r>
        <w:t>we</w:t>
      </w:r>
      <w:r w:rsidRPr="00BB3C68">
        <w:t xml:space="preserve"> will ask the person to stop smoking around the children.</w:t>
      </w:r>
    </w:p>
    <w:p w14:paraId="5576558C" w14:textId="2DA44229" w:rsidR="001315A4" w:rsidRPr="00EF1E08" w:rsidRDefault="00B251C9" w:rsidP="00B251C9">
      <w:pPr>
        <w:pStyle w:val="BodyEnd"/>
        <w:spacing w:after="360"/>
      </w:pPr>
      <w:r>
        <w:t>We</w:t>
      </w:r>
      <w:r w:rsidRPr="00BB3C68">
        <w:t xml:space="preserve"> will not visit premises that </w:t>
      </w:r>
      <w:r>
        <w:t xml:space="preserve">we </w:t>
      </w:r>
      <w:r w:rsidRPr="00BB3C68">
        <w:t xml:space="preserve">know are used by smokers while caring for minded children unless </w:t>
      </w:r>
      <w:r>
        <w:t>we</w:t>
      </w:r>
      <w:r w:rsidRPr="00BB3C68">
        <w:t xml:space="preserve"> can ensure that adequate ventilation of the rooms is possible before children enter.</w:t>
      </w:r>
    </w:p>
    <w:p w14:paraId="748CBAF7" w14:textId="24A220E9" w:rsidR="00EF1E08" w:rsidRPr="00115663" w:rsidRDefault="00B75C71" w:rsidP="001315A4">
      <w:pPr>
        <w:pStyle w:val="BodyEnd"/>
      </w:pPr>
      <w:r>
        <w:rPr>
          <w:rFonts w:ascii="Times New Roman" w:hAnsi="Times New Roman" w:cs="Times New Roman"/>
          <w:noProof/>
          <w:color w:val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C76F05" wp14:editId="092ECAF8">
                <wp:simplePos x="0" y="0"/>
                <wp:positionH relativeFrom="margin">
                  <wp:align>center</wp:align>
                </wp:positionH>
                <wp:positionV relativeFrom="paragraph">
                  <wp:posOffset>800100</wp:posOffset>
                </wp:positionV>
                <wp:extent cx="5890260" cy="22936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260" cy="2293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FAFAF7" w14:textId="77777777" w:rsidR="00B75C71" w:rsidRDefault="00B75C71" w:rsidP="00B75C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  <w:t>Written By:</w:t>
                            </w:r>
                          </w:p>
                          <w:p w14:paraId="387AC201" w14:textId="77777777" w:rsidR="00B75C71" w:rsidRDefault="00B75C71" w:rsidP="00B75C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  <w:t>Louisa Marley and Hannah Marley</w:t>
                            </w:r>
                          </w:p>
                          <w:p w14:paraId="587165F8" w14:textId="77777777" w:rsidR="00B75C71" w:rsidRDefault="00B75C71" w:rsidP="00B75C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</w:pPr>
                          </w:p>
                          <w:p w14:paraId="510AA52B" w14:textId="77777777" w:rsidR="00B62685" w:rsidRDefault="00B62685" w:rsidP="00B626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  <w:t>NOVEMBER 2022</w:t>
                            </w:r>
                          </w:p>
                          <w:p w14:paraId="1161D17C" w14:textId="336354A3" w:rsidR="00B75C71" w:rsidRDefault="00B75C71" w:rsidP="00B75C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C76F0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63pt;width:463.8pt;height:180.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" fillcolor="white [3201]" stroked="f" strokeweight=".5pt">
                <v:textbox>
                  <w:txbxContent>
                    <w:p w14:paraId="75FAFAF7" w14:textId="77777777" w:rsidR="00B75C71" w:rsidRDefault="00B75C71" w:rsidP="00B75C7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  <w:t>Written By:</w:t>
                      </w:r>
                    </w:p>
                    <w:p w14:paraId="387AC201" w14:textId="77777777" w:rsidR="00B75C71" w:rsidRDefault="00B75C71" w:rsidP="00B75C7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  <w:t>Louisa Marley and Hannah Marley</w:t>
                      </w:r>
                    </w:p>
                    <w:p w14:paraId="587165F8" w14:textId="77777777" w:rsidR="00B75C71" w:rsidRDefault="00B75C71" w:rsidP="00B75C7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</w:pPr>
                    </w:p>
                    <w:p w14:paraId="510AA52B" w14:textId="77777777" w:rsidR="00B62685" w:rsidRDefault="00B62685" w:rsidP="00B626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  <w:t>NOVEMBER 2022</w:t>
                      </w:r>
                    </w:p>
                    <w:p w14:paraId="1161D17C" w14:textId="336354A3" w:rsidR="00B75C71" w:rsidRDefault="00B75C71" w:rsidP="00B75C7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F1E08" w:rsidRPr="00115663" w:rsidSect="00B251C9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86" w:right="864" w:bottom="1440" w:left="864" w:header="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EE40B" w14:textId="77777777" w:rsidR="001315A4" w:rsidRDefault="001315A4">
      <w:pPr>
        <w:spacing w:after="0" w:line="240" w:lineRule="auto"/>
      </w:pPr>
      <w:r>
        <w:separator/>
      </w:r>
    </w:p>
  </w:endnote>
  <w:endnote w:type="continuationSeparator" w:id="0">
    <w:p w14:paraId="4E044BB7" w14:textId="77777777" w:rsidR="001315A4" w:rsidRDefault="001315A4">
      <w:pPr>
        <w:spacing w:after="0" w:line="240" w:lineRule="auto"/>
      </w:pPr>
      <w:r>
        <w:continuationSeparator/>
      </w:r>
    </w:p>
  </w:endnote>
  <w:endnote w:type="continuationNotice" w:id="1">
    <w:p w14:paraId="4C467991" w14:textId="77777777" w:rsidR="00656387" w:rsidRDefault="006563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14:paraId="4AC4A6B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1ABC7441" w14:textId="3328D23E" w:rsidR="00115663" w:rsidRDefault="00115663" w:rsidP="00115663">
          <w:pPr>
            <w:pStyle w:val="Footer"/>
            <w:spacing w:after="0"/>
            <w:jc w:val="lef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15584A50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2ED3FB31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1C644326" wp14:editId="4D70C5B9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A6EB7" w14:textId="77777777" w:rsidR="001315A4" w:rsidRDefault="001315A4">
      <w:pPr>
        <w:spacing w:after="0" w:line="240" w:lineRule="auto"/>
      </w:pPr>
      <w:r>
        <w:separator/>
      </w:r>
    </w:p>
  </w:footnote>
  <w:footnote w:type="continuationSeparator" w:id="0">
    <w:p w14:paraId="502D9DC7" w14:textId="77777777" w:rsidR="001315A4" w:rsidRDefault="001315A4">
      <w:pPr>
        <w:spacing w:after="0" w:line="240" w:lineRule="auto"/>
      </w:pPr>
      <w:r>
        <w:continuationSeparator/>
      </w:r>
    </w:p>
  </w:footnote>
  <w:footnote w:type="continuationNotice" w:id="1">
    <w:p w14:paraId="2C92F908" w14:textId="77777777" w:rsidR="00656387" w:rsidRDefault="0065638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4BFAD73E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2CE7998F" w14:textId="77777777"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4CBDE274" wp14:editId="2BA55C80">
                <wp:extent cx="7797114" cy="949420"/>
                <wp:effectExtent l="0" t="0" r="0" b="3175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BCB3E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5E0221A"/>
    <w:multiLevelType w:val="hybridMultilevel"/>
    <w:tmpl w:val="8B364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2737209">
    <w:abstractNumId w:val="9"/>
  </w:num>
  <w:num w:numId="2" w16cid:durableId="1501967067">
    <w:abstractNumId w:val="7"/>
  </w:num>
  <w:num w:numId="3" w16cid:durableId="2019962728">
    <w:abstractNumId w:val="6"/>
  </w:num>
  <w:num w:numId="4" w16cid:durableId="2009749337">
    <w:abstractNumId w:val="5"/>
  </w:num>
  <w:num w:numId="5" w16cid:durableId="1847741374">
    <w:abstractNumId w:val="4"/>
  </w:num>
  <w:num w:numId="6" w16cid:durableId="342512288">
    <w:abstractNumId w:val="8"/>
  </w:num>
  <w:num w:numId="7" w16cid:durableId="624774260">
    <w:abstractNumId w:val="3"/>
  </w:num>
  <w:num w:numId="8" w16cid:durableId="51194879">
    <w:abstractNumId w:val="2"/>
  </w:num>
  <w:num w:numId="9" w16cid:durableId="987173224">
    <w:abstractNumId w:val="1"/>
  </w:num>
  <w:num w:numId="10" w16cid:durableId="423915765">
    <w:abstractNumId w:val="0"/>
  </w:num>
  <w:num w:numId="11" w16cid:durableId="66879839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5A4"/>
    <w:rsid w:val="00066E19"/>
    <w:rsid w:val="000B4BF8"/>
    <w:rsid w:val="000F2898"/>
    <w:rsid w:val="00115663"/>
    <w:rsid w:val="001315A4"/>
    <w:rsid w:val="00213EAB"/>
    <w:rsid w:val="00215D1D"/>
    <w:rsid w:val="002812CE"/>
    <w:rsid w:val="00284AAA"/>
    <w:rsid w:val="002D7F70"/>
    <w:rsid w:val="002E1A5A"/>
    <w:rsid w:val="00312210"/>
    <w:rsid w:val="00361777"/>
    <w:rsid w:val="00361FC2"/>
    <w:rsid w:val="003F7C02"/>
    <w:rsid w:val="00462B54"/>
    <w:rsid w:val="004B3FAD"/>
    <w:rsid w:val="004C595E"/>
    <w:rsid w:val="00535A9A"/>
    <w:rsid w:val="00576382"/>
    <w:rsid w:val="00620729"/>
    <w:rsid w:val="00656387"/>
    <w:rsid w:val="00673242"/>
    <w:rsid w:val="00691768"/>
    <w:rsid w:val="006F0367"/>
    <w:rsid w:val="007C4A68"/>
    <w:rsid w:val="007E0D6E"/>
    <w:rsid w:val="007E3A99"/>
    <w:rsid w:val="008658F6"/>
    <w:rsid w:val="008945AC"/>
    <w:rsid w:val="009439AA"/>
    <w:rsid w:val="00A45E55"/>
    <w:rsid w:val="00B22EC4"/>
    <w:rsid w:val="00B251C9"/>
    <w:rsid w:val="00B54EAE"/>
    <w:rsid w:val="00B552FE"/>
    <w:rsid w:val="00B62685"/>
    <w:rsid w:val="00B75C71"/>
    <w:rsid w:val="00BA5A05"/>
    <w:rsid w:val="00BC06ED"/>
    <w:rsid w:val="00CE2CAB"/>
    <w:rsid w:val="00D904CD"/>
    <w:rsid w:val="00DE3E34"/>
    <w:rsid w:val="00E041D6"/>
    <w:rsid w:val="00E32718"/>
    <w:rsid w:val="00E71405"/>
    <w:rsid w:val="00E802A8"/>
    <w:rsid w:val="00EF1E08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06B9A7A2"/>
  <w15:chartTrackingRefBased/>
  <w15:docId w15:val="{214A3D6E-A849-43DE-9E6D-8E0C82EA5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Body">
    <w:name w:val="Body"/>
    <w:basedOn w:val="Normal"/>
    <w:qFormat/>
    <w:rsid w:val="001315A4"/>
    <w:pPr>
      <w:spacing w:after="360" w:line="360" w:lineRule="exact"/>
    </w:pPr>
    <w:rPr>
      <w:rFonts w:ascii="Arial" w:eastAsia="Times New Roman" w:hAnsi="Arial" w:cs="Arial"/>
      <w:color w:val="595959"/>
      <w:szCs w:val="24"/>
    </w:rPr>
  </w:style>
  <w:style w:type="paragraph" w:customStyle="1" w:styleId="Headingtwo">
    <w:name w:val="Heading two"/>
    <w:basedOn w:val="Normal"/>
    <w:qFormat/>
    <w:rsid w:val="001315A4"/>
    <w:pPr>
      <w:spacing w:after="240" w:line="280" w:lineRule="exact"/>
    </w:pPr>
    <w:rPr>
      <w:rFonts w:ascii="Arial" w:eastAsia="Times New Roman" w:hAnsi="Arial" w:cs="Arial"/>
      <w:b/>
      <w:bCs/>
      <w:color w:val="7C2C41"/>
      <w:szCs w:val="24"/>
    </w:rPr>
  </w:style>
  <w:style w:type="paragraph" w:customStyle="1" w:styleId="BodyEnd">
    <w:name w:val="Body (End)"/>
    <w:basedOn w:val="Body"/>
    <w:qFormat/>
    <w:rsid w:val="001315A4"/>
    <w:pPr>
      <w:spacing w:after="600"/>
    </w:pPr>
  </w:style>
  <w:style w:type="paragraph" w:customStyle="1" w:styleId="Policytitle">
    <w:name w:val="Policy title"/>
    <w:basedOn w:val="Normal"/>
    <w:qFormat/>
    <w:rsid w:val="001315A4"/>
    <w:pPr>
      <w:spacing w:after="600" w:line="240" w:lineRule="auto"/>
    </w:pPr>
    <w:rPr>
      <w:rFonts w:ascii="Arial" w:eastAsia="Times New Roman" w:hAnsi="Arial" w:cs="Arial"/>
      <w:b/>
      <w:bCs/>
      <w:color w:val="D55375"/>
      <w:sz w:val="32"/>
      <w:szCs w:val="32"/>
    </w:rPr>
  </w:style>
  <w:style w:type="paragraph" w:customStyle="1" w:styleId="TableBody">
    <w:name w:val="Table Body"/>
    <w:basedOn w:val="Normal"/>
    <w:qFormat/>
    <w:rsid w:val="001315A4"/>
    <w:pPr>
      <w:spacing w:after="0" w:line="260" w:lineRule="exact"/>
    </w:pPr>
    <w:rPr>
      <w:rFonts w:ascii="Arial" w:eastAsia="Times New Roman" w:hAnsi="Arial" w:cs="Arial"/>
      <w:color w:val="595959"/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1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4</TotalTime>
  <Pages>1</Pages>
  <Words>192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Marley</dc:creator>
  <cp:keywords/>
  <dc:description/>
  <cp:lastModifiedBy>Hannah Marley</cp:lastModifiedBy>
  <cp:revision>4</cp:revision>
  <dcterms:created xsi:type="dcterms:W3CDTF">2021-07-30T11:22:00Z</dcterms:created>
  <dcterms:modified xsi:type="dcterms:W3CDTF">2022-11-02T10:30:00Z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